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ED" w:rsidRDefault="001121ED" w:rsidP="001121ED">
      <w:pPr>
        <w:shd w:val="clear" w:color="auto" w:fill="FFFFFF"/>
        <w:autoSpaceDE w:val="0"/>
        <w:autoSpaceDN w:val="0"/>
        <w:adjustRightInd w:val="0"/>
        <w:spacing w:before="480" w:after="0"/>
        <w:rPr>
          <w:rFonts w:ascii="Cambria" w:hAnsi="Cambria" w:cs="Cambria"/>
          <w:b/>
          <w:bCs/>
          <w:color w:val="365F91"/>
          <w:sz w:val="28"/>
          <w:szCs w:val="28"/>
          <w:lang w:val="x-none"/>
        </w:rPr>
      </w:pPr>
      <w:r>
        <w:rPr>
          <w:rFonts w:ascii="Cambria" w:hAnsi="Cambria" w:cs="Cambria"/>
          <w:b/>
          <w:bCs/>
          <w:color w:val="365F91"/>
          <w:sz w:val="28"/>
          <w:szCs w:val="28"/>
          <w:lang w:val="x-none"/>
        </w:rPr>
        <w:t xml:space="preserve">Rubrik: Textzusammenfassung </w:t>
      </w:r>
    </w:p>
    <w:p w:rsidR="001121ED" w:rsidRDefault="001121ED" w:rsidP="001121ED">
      <w:pPr>
        <w:shd w:val="clear" w:color="auto" w:fill="FFFFFF"/>
        <w:autoSpaceDE w:val="0"/>
        <w:autoSpaceDN w:val="0"/>
        <w:adjustRightInd w:val="0"/>
        <w:spacing w:after="195"/>
        <w:rPr>
          <w:rFonts w:ascii="Articulate" w:hAnsi="Articulate" w:cs="Articulate"/>
          <w:color w:val="FF0000"/>
          <w:shd w:val="clear" w:color="auto" w:fill="FFFFFF"/>
          <w:lang w:val="x-none"/>
        </w:rPr>
      </w:pPr>
    </w:p>
    <w:tbl>
      <w:tblPr>
        <w:tblW w:w="14544" w:type="dxa"/>
        <w:tblCellSpacing w:w="-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"/>
        <w:gridCol w:w="3014"/>
        <w:gridCol w:w="1018"/>
        <w:gridCol w:w="6814"/>
        <w:gridCol w:w="900"/>
        <w:gridCol w:w="2484"/>
      </w:tblGrid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ticulate" w:hAnsi="Articulate" w:cs="Articulate"/>
                <w:color w:val="FF0000"/>
                <w:shd w:val="clear" w:color="auto" w:fill="FFFFFF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Kriterium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b/>
                <w:bCs/>
                <w:color w:val="00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Max Punktzahl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b/>
                <w:bCs/>
                <w:color w:val="00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 xml:space="preserve">Verstoß (1/0 Punkte), allgemeines Beispiel)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b/>
                <w:bCs/>
                <w:color w:val="FF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FF0000"/>
                <w:lang w:val="x-none"/>
              </w:rPr>
              <w:t>Punktzahl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b/>
                <w:bCs/>
                <w:color w:val="FF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FF0000"/>
                <w:lang w:val="x-none"/>
              </w:rPr>
              <w:t xml:space="preserve">Konkreter Kommentar </w:t>
            </w:r>
          </w:p>
        </w:tc>
      </w:tr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Es werden die </w:t>
            </w: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wesentlichen Aspekte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 des Ursprungstextes referiert.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4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Articulate" w:hAnsi="Articulate" w:cs="Articulate"/>
                <w:color w:val="FF0000"/>
                <w:shd w:val="clear" w:color="auto" w:fill="FFFFFF"/>
                <w:lang w:val="x-none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</w:tr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Sachliche und objektive Wiedergabe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 des im Ursprungstext Gesagten.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2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Es werden Metaphern, ironische Bemerkungen etc. wiedergegeben, die ohne Kontext kaum verständlich sind.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</w:tr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Meinungen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 und Wertungen des Autors der Zusammenfassung </w:t>
            </w: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fehlen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 entweder, oder sie werden eindeutig von den Aussagen des Ursprungstextes unterschieden.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2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Der Leser weiß nicht, was eigentlich im Ursprungstext steht, und was Meinung des Autors der Zusammenfassung ist.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</w:tr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Die </w:t>
            </w: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Relevanz / Hierarchie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 der einzelnen Themen und Aussagen entspricht der Relevanz / Hierarchie im Ursprungstext.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2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Die Zusammenfassung stellt etwas in den Vordergrund, was im Text keine große Rolle spielt – oder behandelt etwas wichtiges als Unwesentlich.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</w:tr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Der </w:t>
            </w: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Leser versteht den Inhalt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, auch wenn er den Urpsrungstext nicht kennt.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4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 xml:space="preserve">Ohne Kenntnis des Ursprungtextes ist die Zusammenfassung unverständlich oder schwer verständlich.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Articulate" w:hAnsi="Articulate" w:cs="Articulate"/>
                <w:color w:val="FF0000"/>
                <w:shd w:val="clear" w:color="auto" w:fill="FFFFFF"/>
                <w:lang w:val="x-none"/>
              </w:rPr>
            </w:pPr>
          </w:p>
        </w:tc>
      </w:tr>
      <w:tr w:rsidR="001121ED" w:rsidTr="001121ED">
        <w:trPr>
          <w:tblCellSpacing w:w="-8" w:type="dxa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x-none"/>
              </w:rPr>
              <w:t>Sätze und Absätze</w:t>
            </w:r>
            <w:r>
              <w:rPr>
                <w:rFonts w:ascii="Calibri" w:hAnsi="Calibri" w:cs="Calibri"/>
                <w:color w:val="000000"/>
                <w:lang w:val="x-none"/>
              </w:rPr>
              <w:t xml:space="preserve"> enthalten jeweils gedankliche Einheiten.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4</w:t>
            </w:r>
          </w:p>
        </w:tc>
        <w:tc>
          <w:tcPr>
            <w:tcW w:w="6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000000"/>
                <w:lang w:val="x-none"/>
              </w:rPr>
            </w:pPr>
            <w:r>
              <w:rPr>
                <w:rFonts w:ascii="Calibri" w:hAnsi="Calibri" w:cs="Calibri"/>
                <w:color w:val="000000"/>
                <w:lang w:val="x-none"/>
              </w:rPr>
              <w:t>Es gibt keinen Zusammenhang zwischen Sätzen / Absätzen und gedanklichen Einheiten, d.h. zum Beispiel mehrere Themen pro Absatz.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1ED" w:rsidRDefault="001121ED">
            <w:pPr>
              <w:shd w:val="clear" w:color="auto" w:fill="FFFFFF"/>
              <w:autoSpaceDE w:val="0"/>
              <w:autoSpaceDN w:val="0"/>
              <w:adjustRightInd w:val="0"/>
              <w:spacing w:after="195"/>
              <w:rPr>
                <w:rFonts w:ascii="Calibri" w:hAnsi="Calibri" w:cs="Calibri"/>
                <w:color w:val="FF0000"/>
                <w:lang w:val="x-none"/>
              </w:rPr>
            </w:pPr>
          </w:p>
        </w:tc>
      </w:tr>
    </w:tbl>
    <w:p w:rsidR="00E47D61" w:rsidRPr="007F095A" w:rsidRDefault="00E47D61" w:rsidP="001E06D0">
      <w:bookmarkStart w:id="0" w:name="_GoBack"/>
      <w:bookmarkEnd w:id="0"/>
    </w:p>
    <w:sectPr w:rsidR="00E47D61" w:rsidRPr="007F095A" w:rsidSect="001121ED">
      <w:headerReference w:type="default" r:id="rId12"/>
      <w:footerReference w:type="default" r:id="rId13"/>
      <w:pgSz w:w="16839" w:h="11907" w:orient="landscape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AA" w:rsidRDefault="007E21AA">
      <w:pPr>
        <w:spacing w:after="0" w:line="240" w:lineRule="auto"/>
      </w:pPr>
      <w:r>
        <w:separator/>
      </w:r>
    </w:p>
  </w:endnote>
  <w:endnote w:type="continuationSeparator" w:id="0">
    <w:p w:rsidR="007E21AA" w:rsidRDefault="007E2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ticulate">
    <w:panose1 w:val="02000503040000020004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CA9" w:rsidRDefault="00B55CA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AA" w:rsidRDefault="007E21AA">
      <w:pPr>
        <w:spacing w:after="0" w:line="240" w:lineRule="auto"/>
      </w:pPr>
      <w:r>
        <w:separator/>
      </w:r>
    </w:p>
  </w:footnote>
  <w:footnote w:type="continuationSeparator" w:id="0">
    <w:p w:rsidR="007E21AA" w:rsidRDefault="007E2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6076B4" w:themeColor="accent1"/>
      </w:rPr>
      <w:alias w:val="Společnost"/>
      <w:id w:val="15524243"/>
      <w:placeholder/>
      <w:showingPlcHdr/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B55CA9" w:rsidRDefault="00B55CA9">
        <w:pPr>
          <w:spacing w:after="0"/>
          <w:jc w:val="center"/>
          <w:rPr>
            <w:color w:val="E4E9EF" w:themeColor="background2"/>
          </w:rPr>
        </w:pPr>
        <w:r>
          <w:rPr>
            <w:rFonts w:asciiTheme="majorHAnsi" w:eastAsiaTheme="majorEastAsia" w:hAnsiTheme="majorHAnsi" w:cstheme="majorBidi"/>
            <w:caps/>
          </w:rPr>
          <w:t>[Zadejte název společnosti.]</w:t>
        </w:r>
      </w:p>
    </w:sdtContent>
  </w:sdt>
  <w:p w:rsidR="00B55CA9" w:rsidRDefault="00B55CA9">
    <w:pPr>
      <w:pStyle w:val="Zhlav"/>
      <w:jc w:val="center"/>
    </w:pPr>
    <w:r>
      <w:rPr>
        <w:color w:val="6076B4" w:themeColor="accent1"/>
      </w:rPr>
      <w:sym w:font="Symbol" w:char="F0B7"/>
    </w:r>
    <w:r>
      <w:rPr>
        <w:color w:val="6076B4" w:themeColor="accent1"/>
      </w:rPr>
      <w:t xml:space="preserve"> </w:t>
    </w:r>
    <w:r>
      <w:rPr>
        <w:color w:val="6076B4" w:themeColor="accent1"/>
      </w:rPr>
      <w:sym w:font="Symbol" w:char="F0B7"/>
    </w:r>
    <w:r>
      <w:rPr>
        <w:color w:val="6076B4" w:themeColor="accent1"/>
      </w:rPr>
      <w:t xml:space="preserve"> </w:t>
    </w:r>
    <w:r>
      <w:rPr>
        <w:color w:val="6076B4" w:themeColor="accent1"/>
      </w:rPr>
      <w:sym w:font="Symbol" w:char="F0B7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C0C54A"/>
    <w:lvl w:ilvl="0">
      <w:start w:val="1"/>
      <w:numFmt w:val="bullet"/>
      <w:pStyle w:val="Seznamsodrkami5"/>
      <w:lvlText w:val="○"/>
      <w:lvlJc w:val="left"/>
      <w:pPr>
        <w:ind w:left="1800" w:hanging="360"/>
      </w:pPr>
      <w:rPr>
        <w:rFonts w:ascii="Monotype Corsiva" w:hAnsi="Monotype Corsiva" w:hint="default"/>
        <w:color w:val="E68422" w:themeColor="accent3"/>
      </w:rPr>
    </w:lvl>
  </w:abstractNum>
  <w:abstractNum w:abstractNumId="5">
    <w:nsid w:val="FFFFFF81"/>
    <w:multiLevelType w:val="singleLevel"/>
    <w:tmpl w:val="9A8A1DFA"/>
    <w:lvl w:ilvl="0">
      <w:start w:val="1"/>
      <w:numFmt w:val="bullet"/>
      <w:pStyle w:val="Seznamsodrkami4"/>
      <w:lvlText w:val=""/>
      <w:lvlJc w:val="left"/>
      <w:pPr>
        <w:ind w:left="1440" w:hanging="360"/>
      </w:pPr>
      <w:rPr>
        <w:rFonts w:ascii="Symbol" w:hAnsi="Symbol" w:hint="default"/>
        <w:color w:val="E68422" w:themeColor="accent3"/>
      </w:rPr>
    </w:lvl>
  </w:abstractNum>
  <w:abstractNum w:abstractNumId="6">
    <w:nsid w:val="FFFFFF82"/>
    <w:multiLevelType w:val="singleLevel"/>
    <w:tmpl w:val="4AAC3C4A"/>
    <w:lvl w:ilvl="0">
      <w:start w:val="1"/>
      <w:numFmt w:val="bullet"/>
      <w:pStyle w:val="Seznamsodrkami3"/>
      <w:lvlText w:val=""/>
      <w:lvlJc w:val="left"/>
      <w:pPr>
        <w:ind w:left="1080" w:hanging="360"/>
      </w:pPr>
      <w:rPr>
        <w:rFonts w:ascii="Symbol" w:hAnsi="Symbol" w:hint="default"/>
        <w:color w:val="6076B4" w:themeColor="accent1"/>
      </w:rPr>
    </w:lvl>
  </w:abstractNum>
  <w:abstractNum w:abstractNumId="7">
    <w:nsid w:val="FFFFFF83"/>
    <w:multiLevelType w:val="singleLevel"/>
    <w:tmpl w:val="3EFA84BC"/>
    <w:lvl w:ilvl="0">
      <w:start w:val="1"/>
      <w:numFmt w:val="bullet"/>
      <w:pStyle w:val="Seznamsodrkami2"/>
      <w:lvlText w:val=""/>
      <w:lvlJc w:val="left"/>
      <w:pPr>
        <w:ind w:left="720" w:hanging="360"/>
      </w:pPr>
      <w:rPr>
        <w:rFonts w:ascii="Symbol" w:hAnsi="Symbol" w:hint="default"/>
        <w:color w:val="6076B4" w:themeColor="accent1"/>
      </w:rPr>
    </w:lvl>
  </w:abstractNum>
  <w:abstractNum w:abstractNumId="8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32A106"/>
    <w:lvl w:ilvl="0">
      <w:start w:val="1"/>
      <w:numFmt w:val="bullet"/>
      <w:pStyle w:val="Seznamsodrkami"/>
      <w:lvlText w:val=""/>
      <w:lvlJc w:val="left"/>
      <w:pPr>
        <w:ind w:left="360" w:hanging="360"/>
      </w:pPr>
      <w:rPr>
        <w:rFonts w:ascii="Symbol" w:hAnsi="Symbol" w:hint="default"/>
        <w:color w:val="6076B4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hideGrammaticalErrors/>
  <w:proofState w:grammar="clean"/>
  <w:attachedTemplate r:id="rId1"/>
  <w:defaultTabStop w:val="709"/>
  <w:hyphenationZone w:val="4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ED"/>
    <w:rsid w:val="001121ED"/>
    <w:rsid w:val="001547BD"/>
    <w:rsid w:val="00196A7F"/>
    <w:rsid w:val="001E06D0"/>
    <w:rsid w:val="004A0910"/>
    <w:rsid w:val="00546E00"/>
    <w:rsid w:val="007E21AA"/>
    <w:rsid w:val="007F095A"/>
    <w:rsid w:val="008322E9"/>
    <w:rsid w:val="00B23F9B"/>
    <w:rsid w:val="00B55CA9"/>
    <w:rsid w:val="00C067B5"/>
    <w:rsid w:val="00D25F2F"/>
    <w:rsid w:val="00E47D61"/>
    <w:rsid w:val="00E850FD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0910"/>
    <w:pPr>
      <w:keepNext/>
      <w:keepLines/>
      <w:pBdr>
        <w:bottom w:val="single" w:sz="8" w:space="1" w:color="808080" w:themeColor="background1" w:themeShade="80"/>
      </w:pBdr>
      <w:spacing w:before="240" w:after="240" w:line="240" w:lineRule="auto"/>
      <w:outlineLvl w:val="0"/>
    </w:pPr>
    <w:rPr>
      <w:rFonts w:eastAsiaTheme="majorEastAsia" w:cstheme="majorBidi"/>
      <w:b/>
      <w:bCs/>
      <w:color w:val="808080" w:themeColor="background1" w:themeShade="80"/>
      <w:spacing w:val="20"/>
      <w:sz w:val="32"/>
      <w:szCs w:val="32"/>
      <w:lang w:val="de-D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910"/>
    <w:pPr>
      <w:keepNext/>
      <w:keepLines/>
      <w:spacing w:before="120" w:after="240" w:line="240" w:lineRule="auto"/>
      <w:outlineLvl w:val="1"/>
    </w:pPr>
    <w:rPr>
      <w:rFonts w:asciiTheme="majorHAnsi" w:eastAsiaTheme="majorEastAsia" w:hAnsiTheme="majorHAnsi" w:cstheme="majorBidi"/>
      <w:bCs/>
      <w:color w:val="808080" w:themeColor="background1" w:themeShade="80"/>
      <w:sz w:val="28"/>
      <w:szCs w:val="28"/>
      <w:lang w:val="de-D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F095A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bCs/>
      <w:i/>
      <w:color w:val="808080" w:themeColor="background1" w:themeShade="80"/>
      <w:sz w:val="24"/>
      <w:lang w:val="de-D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2F5897" w:themeColor="text2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0910"/>
    <w:rPr>
      <w:rFonts w:eastAsiaTheme="majorEastAsia" w:cstheme="majorBidi"/>
      <w:b/>
      <w:bCs/>
      <w:color w:val="808080" w:themeColor="background1" w:themeShade="80"/>
      <w:spacing w:val="20"/>
      <w:sz w:val="32"/>
      <w:szCs w:val="32"/>
      <w:lang w:val="de-DE"/>
    </w:rPr>
  </w:style>
  <w:style w:type="character" w:customStyle="1" w:styleId="Nadpis2Char">
    <w:name w:val="Nadpis 2 Char"/>
    <w:basedOn w:val="Standardnpsmoodstavce"/>
    <w:link w:val="Nadpis2"/>
    <w:uiPriority w:val="9"/>
    <w:rsid w:val="004A0910"/>
    <w:rPr>
      <w:rFonts w:asciiTheme="majorHAnsi" w:eastAsiaTheme="majorEastAsia" w:hAnsiTheme="majorHAnsi" w:cstheme="majorBidi"/>
      <w:bCs/>
      <w:color w:val="808080" w:themeColor="background1" w:themeShade="80"/>
      <w:sz w:val="28"/>
      <w:szCs w:val="28"/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rsid w:val="007F095A"/>
    <w:rPr>
      <w:rFonts w:asciiTheme="majorHAnsi" w:eastAsiaTheme="majorEastAsia" w:hAnsiTheme="majorHAnsi" w:cstheme="majorBidi"/>
      <w:bCs/>
      <w:i/>
      <w:color w:val="808080" w:themeColor="background1" w:themeShade="80"/>
      <w:sz w:val="24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vraznn">
    <w:name w:val="Emphasis"/>
    <w:basedOn w:val="Standardnpsmoodstavce"/>
    <w:uiPriority w:val="20"/>
    <w:qFormat/>
    <w:rPr>
      <w:i/>
      <w:iCs/>
    </w:rPr>
  </w:style>
  <w:style w:type="character" w:customStyle="1" w:styleId="Znakvelkreference">
    <w:name w:val="Znak velké reference"/>
    <w:basedOn w:val="Standardnpsmoodstavce"/>
    <w:uiPriority w:val="32"/>
    <w:rPr>
      <w:rFonts w:cs="Times New Roman"/>
      <w:b/>
      <w:color w:val="auto"/>
      <w:szCs w:val="20"/>
      <w:u w:val="single"/>
    </w:rPr>
  </w:style>
  <w:style w:type="character" w:customStyle="1" w:styleId="Znakmalreference">
    <w:name w:val="Znak malé reference"/>
    <w:basedOn w:val="Standardnpsmoodstavce"/>
    <w:uiPriority w:val="31"/>
    <w:rPr>
      <w:rFonts w:cs="Times New Roman"/>
      <w:color w:val="auto"/>
      <w:szCs w:val="20"/>
      <w:u w:val="single"/>
    </w:rPr>
  </w:style>
  <w:style w:type="character" w:customStyle="1" w:styleId="Znaknzvuknihy">
    <w:name w:val="Znak názvu knihy"/>
    <w:basedOn w:val="Standardnpsmoodstavce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Znakvelkhodrazu">
    <w:name w:val="Znak velkého důrazu"/>
    <w:basedOn w:val="Standardnpsmoodstavce"/>
    <w:uiPriority w:val="21"/>
    <w:rPr>
      <w:rFonts w:cs="Times New Roman"/>
      <w:b/>
      <w:i/>
      <w:color w:val="auto"/>
      <w:szCs w:val="20"/>
    </w:rPr>
  </w:style>
  <w:style w:type="character" w:customStyle="1" w:styleId="Znakmalhodrazu">
    <w:name w:val="Znak malého důrazu"/>
    <w:basedOn w:val="Standardnpsmoodstavce"/>
    <w:uiPriority w:val="19"/>
    <w:rPr>
      <w:rFonts w:cs="Times New Roman"/>
      <w:i/>
      <w:color w:val="auto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6076B4" w:themeColor="accent1"/>
      <w:sz w:val="24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hAnsiTheme="majorHAnsi"/>
      <w:i/>
      <w:iCs/>
      <w:color w:val="auto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14:ligatures w14:val="standardContextual"/>
      <w14:cntxtAlts/>
    </w:rPr>
  </w:style>
  <w:style w:type="table" w:styleId="Mkatabulky">
    <w:name w:val="Table Grid"/>
    <w:basedOn w:val="Normlntabulka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cs="Times New Roman"/>
      <w:color w:val="auto"/>
      <w:szCs w:val="20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cs="Times New Roman"/>
      <w:color w:val="auto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pPr>
      <w:spacing w:line="240" w:lineRule="auto"/>
    </w:pPr>
    <w:rPr>
      <w:b/>
      <w:bCs/>
      <w:color w:val="2F5897" w:themeColor="text2"/>
      <w:sz w:val="18"/>
      <w:szCs w:val="18"/>
    </w:rPr>
  </w:style>
  <w:style w:type="paragraph" w:styleId="Bezmezer">
    <w:name w:val="No Spacing"/>
    <w:link w:val="BezmezerChar"/>
    <w:uiPriority w:val="1"/>
    <w:qFormat/>
    <w:pPr>
      <w:spacing w:after="0" w:line="240" w:lineRule="auto"/>
    </w:pPr>
  </w:style>
  <w:style w:type="paragraph" w:styleId="Textvbloku">
    <w:name w:val="Block Text"/>
    <w:aliases w:val="Blokový citát"/>
    <w:uiPriority w:val="40"/>
    <w:pPr>
      <w:pBdr>
        <w:top w:val="single" w:sz="2" w:space="10" w:color="9FACD2" w:themeColor="accent1" w:themeTint="99"/>
        <w:bottom w:val="single" w:sz="24" w:space="10" w:color="9FACD2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</w:rPr>
  </w:style>
  <w:style w:type="paragraph" w:styleId="Seznamsodrkami">
    <w:name w:val="List Bullet"/>
    <w:basedOn w:val="Normln"/>
    <w:uiPriority w:val="6"/>
    <w:unhideWhenUsed/>
    <w:pPr>
      <w:numPr>
        <w:numId w:val="16"/>
      </w:numPr>
      <w:spacing w:after="0"/>
      <w:contextualSpacing/>
    </w:pPr>
  </w:style>
  <w:style w:type="paragraph" w:styleId="Seznamsodrkami2">
    <w:name w:val="List Bullet 2"/>
    <w:basedOn w:val="Normln"/>
    <w:uiPriority w:val="6"/>
    <w:unhideWhenUsed/>
    <w:pPr>
      <w:numPr>
        <w:numId w:val="17"/>
      </w:numPr>
      <w:spacing w:after="0"/>
    </w:pPr>
  </w:style>
  <w:style w:type="paragraph" w:styleId="Seznamsodrkami3">
    <w:name w:val="List Bullet 3"/>
    <w:basedOn w:val="Normln"/>
    <w:uiPriority w:val="6"/>
    <w:unhideWhenUsed/>
    <w:pPr>
      <w:numPr>
        <w:numId w:val="18"/>
      </w:numPr>
      <w:spacing w:after="0"/>
    </w:pPr>
  </w:style>
  <w:style w:type="paragraph" w:styleId="Seznamsodrkami4">
    <w:name w:val="List Bullet 4"/>
    <w:basedOn w:val="Normln"/>
    <w:uiPriority w:val="6"/>
    <w:unhideWhenUsed/>
    <w:pPr>
      <w:numPr>
        <w:numId w:val="19"/>
      </w:numPr>
      <w:spacing w:after="0"/>
    </w:pPr>
  </w:style>
  <w:style w:type="paragraph" w:styleId="Seznamsodrkami5">
    <w:name w:val="List Bullet 5"/>
    <w:basedOn w:val="Normln"/>
    <w:uiPriority w:val="6"/>
    <w:unhideWhenUsed/>
    <w:pPr>
      <w:numPr>
        <w:numId w:val="20"/>
      </w:numPr>
      <w:spacing w:after="0"/>
    </w:pPr>
  </w:style>
  <w:style w:type="paragraph" w:styleId="Obsah1">
    <w:name w:val="toc 1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color w:val="9C5252" w:themeColor="accent2"/>
    </w:rPr>
  </w:style>
  <w:style w:type="paragraph" w:styleId="Obsah2">
    <w:name w:val="toc 2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Obsah3">
    <w:name w:val="toc 3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Obsah4">
    <w:name w:val="toc 4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Obsah5">
    <w:name w:val="toc 5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Obsah6">
    <w:name w:val="toc 6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Obsah7">
    <w:name w:val="toc 7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Obsah8">
    <w:name w:val="toc 8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Obsah9">
    <w:name w:val="toc 9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styleId="Hypertextovodkaz">
    <w:name w:val="Hyperlink"/>
    <w:basedOn w:val="Standardnpsmoodstavce"/>
    <w:uiPriority w:val="99"/>
    <w:semiHidden/>
    <w:unhideWhenUsed/>
    <w:rPr>
      <w:color w:val="auto"/>
      <w:u w:val="single"/>
    </w:rPr>
  </w:style>
  <w:style w:type="character" w:styleId="Nzevknihy">
    <w:name w:val="Book Title"/>
    <w:basedOn w:val="Standardnpsmoodstavce"/>
    <w:uiPriority w:val="33"/>
    <w:qFormat/>
    <w:rPr>
      <w:b/>
      <w:bCs/>
      <w:caps w:val="0"/>
      <w:smallCaps/>
      <w:spacing w:val="10"/>
    </w:rPr>
  </w:style>
  <w:style w:type="character" w:styleId="Zdraznnintenzivn">
    <w:name w:val="Intense Emphasis"/>
    <w:basedOn w:val="Standardnpsmoodstavce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Odkazintenzivn">
    <w:name w:val="Intense Reference"/>
    <w:basedOn w:val="Standardnpsmoodstavc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Pr>
      <w:smallCaps/>
      <w:color w:val="auto"/>
      <w:u w:val="single"/>
    </w:rPr>
  </w:style>
  <w:style w:type="paragraph" w:styleId="Zvr">
    <w:name w:val="Closing"/>
    <w:basedOn w:val="Normln"/>
    <w:link w:val="ZvrChar"/>
    <w:uiPriority w:val="5"/>
    <w:unhideWhenUsed/>
    <w:pPr>
      <w:spacing w:before="480" w:after="960"/>
      <w:contextualSpacing/>
    </w:pPr>
  </w:style>
  <w:style w:type="character" w:customStyle="1" w:styleId="ZvrChar">
    <w:name w:val="Závěr Char"/>
    <w:basedOn w:val="Standardnpsmoodstavce"/>
    <w:link w:val="Zvr"/>
    <w:uiPriority w:val="5"/>
    <w:rPr>
      <w:rFonts w:cs="Times New Roman"/>
      <w:color w:val="auto"/>
      <w:szCs w:val="20"/>
    </w:rPr>
  </w:style>
  <w:style w:type="paragraph" w:customStyle="1" w:styleId="Adresapjemce">
    <w:name w:val="Adresa příjemce"/>
    <w:basedOn w:val="Bezmezer"/>
    <w:uiPriority w:val="3"/>
    <w:pPr>
      <w:spacing w:after="360"/>
      <w:contextualSpacing/>
    </w:pPr>
  </w:style>
  <w:style w:type="paragraph" w:styleId="Osloven">
    <w:name w:val="Salutation"/>
    <w:basedOn w:val="Bezmezer"/>
    <w:next w:val="Normln"/>
    <w:link w:val="OslovenChar"/>
    <w:uiPriority w:val="4"/>
    <w:unhideWhenUsed/>
    <w:pPr>
      <w:spacing w:before="480" w:after="320"/>
      <w:contextualSpacing/>
    </w:pPr>
    <w:rPr>
      <w:b/>
    </w:rPr>
  </w:style>
  <w:style w:type="character" w:customStyle="1" w:styleId="OslovenChar">
    <w:name w:val="Oslovení Char"/>
    <w:basedOn w:val="Standardnpsmoodstavce"/>
    <w:link w:val="Osloven"/>
    <w:uiPriority w:val="4"/>
    <w:rPr>
      <w:rFonts w:cs="Times New Roman"/>
      <w:b/>
      <w:color w:val="auto"/>
      <w:szCs w:val="20"/>
    </w:rPr>
  </w:style>
  <w:style w:type="paragraph" w:customStyle="1" w:styleId="Adresaodeslatele">
    <w:name w:val="Adresa odesílatele"/>
    <w:basedOn w:val="Bezmezer"/>
    <w:uiPriority w:val="2"/>
    <w:pPr>
      <w:spacing w:after="36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customStyle="1" w:styleId="Titul">
    <w:name w:val="Titul"/>
    <w:basedOn w:val="Normln"/>
    <w:next w:val="Normln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Standardnpsmoodstavce"/>
    <w:link w:val="Titul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um">
    <w:name w:val="Date"/>
    <w:basedOn w:val="Normln"/>
    <w:next w:val="Normln"/>
    <w:link w:val="DatumChar"/>
    <w:uiPriority w:val="99"/>
    <w:semiHidden/>
    <w:unhideWhenUsed/>
  </w:style>
  <w:style w:type="character" w:customStyle="1" w:styleId="DatumChar">
    <w:name w:val="Datum Char"/>
    <w:basedOn w:val="Standardnpsmoodstavce"/>
    <w:link w:val="Datum"/>
    <w:uiPriority w:val="99"/>
    <w:semiHidden/>
    <w:rPr>
      <w:rFonts w:cs="Times New Roman"/>
      <w:color w:val="auto"/>
      <w:szCs w:val="20"/>
    </w:rPr>
  </w:style>
  <w:style w:type="character" w:styleId="Zstupntext">
    <w:name w:val="Placeholder Text"/>
    <w:basedOn w:val="Standardnpsmoodstavce"/>
    <w:uiPriority w:val="99"/>
    <w:unhideWhenUsed/>
    <w:rPr>
      <w:color w:val="808080"/>
    </w:rPr>
  </w:style>
  <w:style w:type="paragraph" w:styleId="Podpis">
    <w:name w:val="Signature"/>
    <w:basedOn w:val="Normln"/>
    <w:link w:val="PodpisChar"/>
    <w:uiPriority w:val="99"/>
    <w:unhideWhenUsed/>
    <w:pPr>
      <w:contextualSpacing/>
    </w:pPr>
  </w:style>
  <w:style w:type="character" w:customStyle="1" w:styleId="PodpisChar">
    <w:name w:val="Podpis Char"/>
    <w:basedOn w:val="Standardnpsmoodstavce"/>
    <w:link w:val="Podpis"/>
    <w:uiPriority w:val="99"/>
    <w:rPr>
      <w:rFonts w:cs="Times New Roman"/>
      <w:color w:val="auto"/>
      <w:szCs w:val="20"/>
    </w:rPr>
  </w:style>
  <w:style w:type="table" w:customStyle="1" w:styleId="Styl6">
    <w:name w:val="Styl 6"/>
    <w:basedOn w:val="Normlntabulka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6076B4" w:themeColor="accent1"/>
        <w:left w:val="single" w:sz="4" w:space="0" w:color="6076B4" w:themeColor="accent1"/>
        <w:bottom w:val="single" w:sz="4" w:space="0" w:color="6076B4" w:themeColor="accent1"/>
        <w:right w:val="single" w:sz="4" w:space="0" w:color="6076B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3F0" w:themeFill="accent1" w:themeFillTint="33"/>
    </w:tcPr>
    <w:tblStylePr w:type="firstRow">
      <w:rPr>
        <w:b/>
        <w:bCs/>
        <w:color w:val="2F5897" w:themeColor="text2"/>
      </w:rPr>
      <w:tblPr/>
      <w:tcPr>
        <w:shd w:val="clear" w:color="auto" w:fill="EFF1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6076B4" w:themeFill="accent1"/>
      </w:tcPr>
    </w:tblStylePr>
    <w:tblStylePr w:type="firstCol">
      <w:rPr>
        <w:b/>
        <w:bCs/>
        <w:color w:val="2F5897" w:themeColor="text2"/>
      </w:rPr>
    </w:tblStylePr>
    <w:tblStylePr w:type="lastCol">
      <w:rPr>
        <w:color w:val="000000" w:themeColor="text1"/>
      </w:rPr>
    </w:tblStylePr>
  </w:style>
  <w:style w:type="paragraph" w:customStyle="1" w:styleId="Textdata">
    <w:name w:val="Text data"/>
    <w:basedOn w:val="Normln"/>
    <w:uiPriority w:val="35"/>
    <w:pPr>
      <w:spacing w:before="720"/>
      <w:contextualSpacing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Odstavecseseznamem">
    <w:name w:val="List Paragraph"/>
    <w:basedOn w:val="Normln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6076B4" w:themeFill="accent1"/>
      <w14:ligatures w14:val="standardContextual"/>
      <w14:cntxtAlt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spacing w:before="480" w:line="276" w:lineRule="auto"/>
      <w:outlineLvl w:val="9"/>
    </w:pPr>
    <w:rPr>
      <w:b w:val="0"/>
      <w:i/>
      <w:sz w:val="28"/>
      <w:szCs w:val="28"/>
    </w:rPr>
  </w:style>
  <w:style w:type="table" w:customStyle="1" w:styleId="eigene">
    <w:name w:val="eigene"/>
    <w:basedOn w:val="Normlntabulka"/>
    <w:uiPriority w:val="99"/>
    <w:rsid w:val="007F095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top w:w="85" w:type="dxa"/>
        <w:bottom w:w="85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0910"/>
    <w:pPr>
      <w:keepNext/>
      <w:keepLines/>
      <w:pBdr>
        <w:bottom w:val="single" w:sz="8" w:space="1" w:color="808080" w:themeColor="background1" w:themeShade="80"/>
      </w:pBdr>
      <w:spacing w:before="240" w:after="240" w:line="240" w:lineRule="auto"/>
      <w:outlineLvl w:val="0"/>
    </w:pPr>
    <w:rPr>
      <w:rFonts w:eastAsiaTheme="majorEastAsia" w:cstheme="majorBidi"/>
      <w:b/>
      <w:bCs/>
      <w:color w:val="808080" w:themeColor="background1" w:themeShade="80"/>
      <w:spacing w:val="20"/>
      <w:sz w:val="32"/>
      <w:szCs w:val="32"/>
      <w:lang w:val="de-D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910"/>
    <w:pPr>
      <w:keepNext/>
      <w:keepLines/>
      <w:spacing w:before="120" w:after="240" w:line="240" w:lineRule="auto"/>
      <w:outlineLvl w:val="1"/>
    </w:pPr>
    <w:rPr>
      <w:rFonts w:asciiTheme="majorHAnsi" w:eastAsiaTheme="majorEastAsia" w:hAnsiTheme="majorHAnsi" w:cstheme="majorBidi"/>
      <w:bCs/>
      <w:color w:val="808080" w:themeColor="background1" w:themeShade="80"/>
      <w:sz w:val="28"/>
      <w:szCs w:val="28"/>
      <w:lang w:val="de-D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F095A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bCs/>
      <w:i/>
      <w:color w:val="808080" w:themeColor="background1" w:themeShade="80"/>
      <w:sz w:val="24"/>
      <w:lang w:val="de-D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2F5897" w:themeColor="text2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0910"/>
    <w:rPr>
      <w:rFonts w:eastAsiaTheme="majorEastAsia" w:cstheme="majorBidi"/>
      <w:b/>
      <w:bCs/>
      <w:color w:val="808080" w:themeColor="background1" w:themeShade="80"/>
      <w:spacing w:val="20"/>
      <w:sz w:val="32"/>
      <w:szCs w:val="32"/>
      <w:lang w:val="de-DE"/>
    </w:rPr>
  </w:style>
  <w:style w:type="character" w:customStyle="1" w:styleId="Nadpis2Char">
    <w:name w:val="Nadpis 2 Char"/>
    <w:basedOn w:val="Standardnpsmoodstavce"/>
    <w:link w:val="Nadpis2"/>
    <w:uiPriority w:val="9"/>
    <w:rsid w:val="004A0910"/>
    <w:rPr>
      <w:rFonts w:asciiTheme="majorHAnsi" w:eastAsiaTheme="majorEastAsia" w:hAnsiTheme="majorHAnsi" w:cstheme="majorBidi"/>
      <w:bCs/>
      <w:color w:val="808080" w:themeColor="background1" w:themeShade="80"/>
      <w:sz w:val="28"/>
      <w:szCs w:val="28"/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rsid w:val="007F095A"/>
    <w:rPr>
      <w:rFonts w:asciiTheme="majorHAnsi" w:eastAsiaTheme="majorEastAsia" w:hAnsiTheme="majorHAnsi" w:cstheme="majorBidi"/>
      <w:bCs/>
      <w:i/>
      <w:color w:val="808080" w:themeColor="background1" w:themeShade="80"/>
      <w:sz w:val="24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vraznn">
    <w:name w:val="Emphasis"/>
    <w:basedOn w:val="Standardnpsmoodstavce"/>
    <w:uiPriority w:val="20"/>
    <w:qFormat/>
    <w:rPr>
      <w:i/>
      <w:iCs/>
    </w:rPr>
  </w:style>
  <w:style w:type="character" w:customStyle="1" w:styleId="Znakvelkreference">
    <w:name w:val="Znak velké reference"/>
    <w:basedOn w:val="Standardnpsmoodstavce"/>
    <w:uiPriority w:val="32"/>
    <w:rPr>
      <w:rFonts w:cs="Times New Roman"/>
      <w:b/>
      <w:color w:val="auto"/>
      <w:szCs w:val="20"/>
      <w:u w:val="single"/>
    </w:rPr>
  </w:style>
  <w:style w:type="character" w:customStyle="1" w:styleId="Znakmalreference">
    <w:name w:val="Znak malé reference"/>
    <w:basedOn w:val="Standardnpsmoodstavce"/>
    <w:uiPriority w:val="31"/>
    <w:rPr>
      <w:rFonts w:cs="Times New Roman"/>
      <w:color w:val="auto"/>
      <w:szCs w:val="20"/>
      <w:u w:val="single"/>
    </w:rPr>
  </w:style>
  <w:style w:type="character" w:customStyle="1" w:styleId="Znaknzvuknihy">
    <w:name w:val="Znak názvu knihy"/>
    <w:basedOn w:val="Standardnpsmoodstavce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Znakvelkhodrazu">
    <w:name w:val="Znak velkého důrazu"/>
    <w:basedOn w:val="Standardnpsmoodstavce"/>
    <w:uiPriority w:val="21"/>
    <w:rPr>
      <w:rFonts w:cs="Times New Roman"/>
      <w:b/>
      <w:i/>
      <w:color w:val="auto"/>
      <w:szCs w:val="20"/>
    </w:rPr>
  </w:style>
  <w:style w:type="character" w:customStyle="1" w:styleId="Znakmalhodrazu">
    <w:name w:val="Znak malého důrazu"/>
    <w:basedOn w:val="Standardnpsmoodstavce"/>
    <w:uiPriority w:val="19"/>
    <w:rPr>
      <w:rFonts w:cs="Times New Roman"/>
      <w:i/>
      <w:color w:val="auto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6076B4" w:themeColor="accent1"/>
      <w:sz w:val="24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hAnsiTheme="majorHAnsi"/>
      <w:i/>
      <w:iCs/>
      <w:color w:val="auto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14:ligatures w14:val="standardContextual"/>
      <w14:cntxtAlts/>
    </w:rPr>
  </w:style>
  <w:style w:type="table" w:styleId="Mkatabulky">
    <w:name w:val="Table Grid"/>
    <w:basedOn w:val="Normlntabulka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cs="Times New Roman"/>
      <w:color w:val="auto"/>
      <w:szCs w:val="20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cs="Times New Roman"/>
      <w:color w:val="auto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pPr>
      <w:spacing w:line="240" w:lineRule="auto"/>
    </w:pPr>
    <w:rPr>
      <w:b/>
      <w:bCs/>
      <w:color w:val="2F5897" w:themeColor="text2"/>
      <w:sz w:val="18"/>
      <w:szCs w:val="18"/>
    </w:rPr>
  </w:style>
  <w:style w:type="paragraph" w:styleId="Bezmezer">
    <w:name w:val="No Spacing"/>
    <w:link w:val="BezmezerChar"/>
    <w:uiPriority w:val="1"/>
    <w:qFormat/>
    <w:pPr>
      <w:spacing w:after="0" w:line="240" w:lineRule="auto"/>
    </w:pPr>
  </w:style>
  <w:style w:type="paragraph" w:styleId="Textvbloku">
    <w:name w:val="Block Text"/>
    <w:aliases w:val="Blokový citát"/>
    <w:uiPriority w:val="40"/>
    <w:pPr>
      <w:pBdr>
        <w:top w:val="single" w:sz="2" w:space="10" w:color="9FACD2" w:themeColor="accent1" w:themeTint="99"/>
        <w:bottom w:val="single" w:sz="24" w:space="10" w:color="9FACD2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</w:rPr>
  </w:style>
  <w:style w:type="paragraph" w:styleId="Seznamsodrkami">
    <w:name w:val="List Bullet"/>
    <w:basedOn w:val="Normln"/>
    <w:uiPriority w:val="6"/>
    <w:unhideWhenUsed/>
    <w:pPr>
      <w:numPr>
        <w:numId w:val="16"/>
      </w:numPr>
      <w:spacing w:after="0"/>
      <w:contextualSpacing/>
    </w:pPr>
  </w:style>
  <w:style w:type="paragraph" w:styleId="Seznamsodrkami2">
    <w:name w:val="List Bullet 2"/>
    <w:basedOn w:val="Normln"/>
    <w:uiPriority w:val="6"/>
    <w:unhideWhenUsed/>
    <w:pPr>
      <w:numPr>
        <w:numId w:val="17"/>
      </w:numPr>
      <w:spacing w:after="0"/>
    </w:pPr>
  </w:style>
  <w:style w:type="paragraph" w:styleId="Seznamsodrkami3">
    <w:name w:val="List Bullet 3"/>
    <w:basedOn w:val="Normln"/>
    <w:uiPriority w:val="6"/>
    <w:unhideWhenUsed/>
    <w:pPr>
      <w:numPr>
        <w:numId w:val="18"/>
      </w:numPr>
      <w:spacing w:after="0"/>
    </w:pPr>
  </w:style>
  <w:style w:type="paragraph" w:styleId="Seznamsodrkami4">
    <w:name w:val="List Bullet 4"/>
    <w:basedOn w:val="Normln"/>
    <w:uiPriority w:val="6"/>
    <w:unhideWhenUsed/>
    <w:pPr>
      <w:numPr>
        <w:numId w:val="19"/>
      </w:numPr>
      <w:spacing w:after="0"/>
    </w:pPr>
  </w:style>
  <w:style w:type="paragraph" w:styleId="Seznamsodrkami5">
    <w:name w:val="List Bullet 5"/>
    <w:basedOn w:val="Normln"/>
    <w:uiPriority w:val="6"/>
    <w:unhideWhenUsed/>
    <w:pPr>
      <w:numPr>
        <w:numId w:val="20"/>
      </w:numPr>
      <w:spacing w:after="0"/>
    </w:pPr>
  </w:style>
  <w:style w:type="paragraph" w:styleId="Obsah1">
    <w:name w:val="toc 1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color w:val="9C5252" w:themeColor="accent2"/>
    </w:rPr>
  </w:style>
  <w:style w:type="paragraph" w:styleId="Obsah2">
    <w:name w:val="toc 2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Obsah3">
    <w:name w:val="toc 3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Obsah4">
    <w:name w:val="toc 4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Obsah5">
    <w:name w:val="toc 5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Obsah6">
    <w:name w:val="toc 6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Obsah7">
    <w:name w:val="toc 7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Obsah8">
    <w:name w:val="toc 8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Obsah9">
    <w:name w:val="toc 9"/>
    <w:basedOn w:val="Normln"/>
    <w:next w:val="Normln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styleId="Hypertextovodkaz">
    <w:name w:val="Hyperlink"/>
    <w:basedOn w:val="Standardnpsmoodstavce"/>
    <w:uiPriority w:val="99"/>
    <w:semiHidden/>
    <w:unhideWhenUsed/>
    <w:rPr>
      <w:color w:val="auto"/>
      <w:u w:val="single"/>
    </w:rPr>
  </w:style>
  <w:style w:type="character" w:styleId="Nzevknihy">
    <w:name w:val="Book Title"/>
    <w:basedOn w:val="Standardnpsmoodstavce"/>
    <w:uiPriority w:val="33"/>
    <w:qFormat/>
    <w:rPr>
      <w:b/>
      <w:bCs/>
      <w:caps w:val="0"/>
      <w:smallCaps/>
      <w:spacing w:val="10"/>
    </w:rPr>
  </w:style>
  <w:style w:type="character" w:styleId="Zdraznnintenzivn">
    <w:name w:val="Intense Emphasis"/>
    <w:basedOn w:val="Standardnpsmoodstavce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Odkazintenzivn">
    <w:name w:val="Intense Reference"/>
    <w:basedOn w:val="Standardnpsmoodstavc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Pr>
      <w:smallCaps/>
      <w:color w:val="auto"/>
      <w:u w:val="single"/>
    </w:rPr>
  </w:style>
  <w:style w:type="paragraph" w:styleId="Zvr">
    <w:name w:val="Closing"/>
    <w:basedOn w:val="Normln"/>
    <w:link w:val="ZvrChar"/>
    <w:uiPriority w:val="5"/>
    <w:unhideWhenUsed/>
    <w:pPr>
      <w:spacing w:before="480" w:after="960"/>
      <w:contextualSpacing/>
    </w:pPr>
  </w:style>
  <w:style w:type="character" w:customStyle="1" w:styleId="ZvrChar">
    <w:name w:val="Závěr Char"/>
    <w:basedOn w:val="Standardnpsmoodstavce"/>
    <w:link w:val="Zvr"/>
    <w:uiPriority w:val="5"/>
    <w:rPr>
      <w:rFonts w:cs="Times New Roman"/>
      <w:color w:val="auto"/>
      <w:szCs w:val="20"/>
    </w:rPr>
  </w:style>
  <w:style w:type="paragraph" w:customStyle="1" w:styleId="Adresapjemce">
    <w:name w:val="Adresa příjemce"/>
    <w:basedOn w:val="Bezmezer"/>
    <w:uiPriority w:val="3"/>
    <w:pPr>
      <w:spacing w:after="360"/>
      <w:contextualSpacing/>
    </w:pPr>
  </w:style>
  <w:style w:type="paragraph" w:styleId="Osloven">
    <w:name w:val="Salutation"/>
    <w:basedOn w:val="Bezmezer"/>
    <w:next w:val="Normln"/>
    <w:link w:val="OslovenChar"/>
    <w:uiPriority w:val="4"/>
    <w:unhideWhenUsed/>
    <w:pPr>
      <w:spacing w:before="480" w:after="320"/>
      <w:contextualSpacing/>
    </w:pPr>
    <w:rPr>
      <w:b/>
    </w:rPr>
  </w:style>
  <w:style w:type="character" w:customStyle="1" w:styleId="OslovenChar">
    <w:name w:val="Oslovení Char"/>
    <w:basedOn w:val="Standardnpsmoodstavce"/>
    <w:link w:val="Osloven"/>
    <w:uiPriority w:val="4"/>
    <w:rPr>
      <w:rFonts w:cs="Times New Roman"/>
      <w:b/>
      <w:color w:val="auto"/>
      <w:szCs w:val="20"/>
    </w:rPr>
  </w:style>
  <w:style w:type="paragraph" w:customStyle="1" w:styleId="Adresaodeslatele">
    <w:name w:val="Adresa odesílatele"/>
    <w:basedOn w:val="Bezmezer"/>
    <w:uiPriority w:val="2"/>
    <w:pPr>
      <w:spacing w:after="36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customStyle="1" w:styleId="Titul">
    <w:name w:val="Titul"/>
    <w:basedOn w:val="Normln"/>
    <w:next w:val="Normln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Standardnpsmoodstavce"/>
    <w:link w:val="Titul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um">
    <w:name w:val="Date"/>
    <w:basedOn w:val="Normln"/>
    <w:next w:val="Normln"/>
    <w:link w:val="DatumChar"/>
    <w:uiPriority w:val="99"/>
    <w:semiHidden/>
    <w:unhideWhenUsed/>
  </w:style>
  <w:style w:type="character" w:customStyle="1" w:styleId="DatumChar">
    <w:name w:val="Datum Char"/>
    <w:basedOn w:val="Standardnpsmoodstavce"/>
    <w:link w:val="Datum"/>
    <w:uiPriority w:val="99"/>
    <w:semiHidden/>
    <w:rPr>
      <w:rFonts w:cs="Times New Roman"/>
      <w:color w:val="auto"/>
      <w:szCs w:val="20"/>
    </w:rPr>
  </w:style>
  <w:style w:type="character" w:styleId="Zstupntext">
    <w:name w:val="Placeholder Text"/>
    <w:basedOn w:val="Standardnpsmoodstavce"/>
    <w:uiPriority w:val="99"/>
    <w:unhideWhenUsed/>
    <w:rPr>
      <w:color w:val="808080"/>
    </w:rPr>
  </w:style>
  <w:style w:type="paragraph" w:styleId="Podpis">
    <w:name w:val="Signature"/>
    <w:basedOn w:val="Normln"/>
    <w:link w:val="PodpisChar"/>
    <w:uiPriority w:val="99"/>
    <w:unhideWhenUsed/>
    <w:pPr>
      <w:contextualSpacing/>
    </w:pPr>
  </w:style>
  <w:style w:type="character" w:customStyle="1" w:styleId="PodpisChar">
    <w:name w:val="Podpis Char"/>
    <w:basedOn w:val="Standardnpsmoodstavce"/>
    <w:link w:val="Podpis"/>
    <w:uiPriority w:val="99"/>
    <w:rPr>
      <w:rFonts w:cs="Times New Roman"/>
      <w:color w:val="auto"/>
      <w:szCs w:val="20"/>
    </w:rPr>
  </w:style>
  <w:style w:type="table" w:customStyle="1" w:styleId="Styl6">
    <w:name w:val="Styl 6"/>
    <w:basedOn w:val="Normlntabulka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6076B4" w:themeColor="accent1"/>
        <w:left w:val="single" w:sz="4" w:space="0" w:color="6076B4" w:themeColor="accent1"/>
        <w:bottom w:val="single" w:sz="4" w:space="0" w:color="6076B4" w:themeColor="accent1"/>
        <w:right w:val="single" w:sz="4" w:space="0" w:color="6076B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3F0" w:themeFill="accent1" w:themeFillTint="33"/>
    </w:tcPr>
    <w:tblStylePr w:type="firstRow">
      <w:rPr>
        <w:b/>
        <w:bCs/>
        <w:color w:val="2F5897" w:themeColor="text2"/>
      </w:rPr>
      <w:tblPr/>
      <w:tcPr>
        <w:shd w:val="clear" w:color="auto" w:fill="EFF1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6076B4" w:themeFill="accent1"/>
      </w:tcPr>
    </w:tblStylePr>
    <w:tblStylePr w:type="firstCol">
      <w:rPr>
        <w:b/>
        <w:bCs/>
        <w:color w:val="2F5897" w:themeColor="text2"/>
      </w:rPr>
    </w:tblStylePr>
    <w:tblStylePr w:type="lastCol">
      <w:rPr>
        <w:color w:val="000000" w:themeColor="text1"/>
      </w:rPr>
    </w:tblStylePr>
  </w:style>
  <w:style w:type="paragraph" w:customStyle="1" w:styleId="Textdata">
    <w:name w:val="Text data"/>
    <w:basedOn w:val="Normln"/>
    <w:uiPriority w:val="35"/>
    <w:pPr>
      <w:spacing w:before="720"/>
      <w:contextualSpacing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Odstavecseseznamem">
    <w:name w:val="List Paragraph"/>
    <w:basedOn w:val="Normln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6076B4" w:themeFill="accent1"/>
      <w14:ligatures w14:val="standardContextual"/>
      <w14:cntxtAlt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spacing w:before="480" w:line="276" w:lineRule="auto"/>
      <w:outlineLvl w:val="9"/>
    </w:pPr>
    <w:rPr>
      <w:b w:val="0"/>
      <w:i/>
      <w:sz w:val="28"/>
      <w:szCs w:val="28"/>
    </w:rPr>
  </w:style>
  <w:style w:type="table" w:customStyle="1" w:styleId="eigene">
    <w:name w:val="eigene"/>
    <w:basedOn w:val="Normlntabulka"/>
    <w:uiPriority w:val="99"/>
    <w:rsid w:val="007F095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Mar>
        <w:top w:w="85" w:type="dxa"/>
        <w:bottom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FUK\AppData\Roaming\Microsoft\&#352;ablony\Vorlag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microsoft.com/office/word/2004/10/bibliography" xmlns="http://schemas.microsoft.com/office/word/2004/10/bibliography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2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EBB2AB79-1905-4E60-9BAD-19A26E2D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1</cp:revision>
  <dcterms:created xsi:type="dcterms:W3CDTF">2013-04-02T20:14:00Z</dcterms:created>
  <dcterms:modified xsi:type="dcterms:W3CDTF">2013-04-02T20:18:00Z</dcterms:modified>
</cp:coreProperties>
</file>